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4050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4558,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4558,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407-ПП/4050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16:43:28.932;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16:43:28.932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